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4680,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4680,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16:41:20.371;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16:41:20.371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